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77E" w:rsidRDefault="00CF39E9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рамзия\Pictures\Сканы\положение о прие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\Pictures\Сканы\положение о прием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9E9" w:rsidRDefault="00CF39E9"/>
    <w:p w:rsidR="00CF39E9" w:rsidRDefault="00CF39E9"/>
    <w:p w:rsidR="00CF39E9" w:rsidRDefault="00CF39E9"/>
    <w:p w:rsidR="00CF39E9" w:rsidRPr="008503A4" w:rsidRDefault="00CF39E9" w:rsidP="00CF39E9">
      <w:pPr>
        <w:pStyle w:val="a5"/>
        <w:widowControl/>
        <w:numPr>
          <w:ilvl w:val="0"/>
          <w:numId w:val="2"/>
        </w:numPr>
        <w:shd w:val="clear" w:color="auto" w:fill="auto"/>
        <w:tabs>
          <w:tab w:val="left" w:pos="438"/>
        </w:tabs>
        <w:spacing w:after="180" w:line="317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Школа обязана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учащегося.</w:t>
      </w:r>
    </w:p>
    <w:p w:rsidR="00CF39E9" w:rsidRPr="008503A4" w:rsidRDefault="00CF39E9" w:rsidP="00CF39E9">
      <w:pPr>
        <w:pStyle w:val="a5"/>
        <w:widowControl/>
        <w:numPr>
          <w:ilvl w:val="0"/>
          <w:numId w:val="2"/>
        </w:numPr>
        <w:shd w:val="clear" w:color="auto" w:fill="auto"/>
        <w:tabs>
          <w:tab w:val="left" w:pos="447"/>
        </w:tabs>
        <w:spacing w:after="180" w:line="317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Ознакомление поступающего и его родителей (законных представителей) с документами школы, указанными в п. 1.7. настоящих Правил, осуществляется путем размещения копий документов на официальном сайте школы в сети Интернет, на информационном стенде в школе.</w:t>
      </w:r>
    </w:p>
    <w:p w:rsidR="00CF39E9" w:rsidRPr="008503A4" w:rsidRDefault="00CF39E9" w:rsidP="00CF39E9">
      <w:pPr>
        <w:pStyle w:val="a5"/>
        <w:widowControl/>
        <w:numPr>
          <w:ilvl w:val="0"/>
          <w:numId w:val="2"/>
        </w:numPr>
        <w:shd w:val="clear" w:color="auto" w:fill="auto"/>
        <w:tabs>
          <w:tab w:val="left" w:pos="524"/>
        </w:tabs>
        <w:spacing w:after="180" w:line="317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Основанием возникновения образовательных отношений является приказ школы о приеме лица на обучение в школу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CF39E9" w:rsidRPr="008503A4" w:rsidRDefault="00CF39E9" w:rsidP="00CF39E9">
      <w:pPr>
        <w:pStyle w:val="a5"/>
        <w:widowControl/>
        <w:numPr>
          <w:ilvl w:val="0"/>
          <w:numId w:val="2"/>
        </w:numPr>
        <w:shd w:val="clear" w:color="auto" w:fill="auto"/>
        <w:tabs>
          <w:tab w:val="left" w:pos="558"/>
        </w:tabs>
        <w:spacing w:after="215" w:line="317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 в школу.</w:t>
      </w:r>
    </w:p>
    <w:p w:rsidR="00CF39E9" w:rsidRPr="008503A4" w:rsidRDefault="00CF39E9" w:rsidP="00CF39E9">
      <w:pPr>
        <w:pStyle w:val="10"/>
        <w:shd w:val="clear" w:color="auto" w:fill="auto"/>
        <w:spacing w:before="0"/>
        <w:ind w:left="3760" w:firstLine="0"/>
        <w:rPr>
          <w:sz w:val="24"/>
          <w:szCs w:val="24"/>
        </w:rPr>
      </w:pPr>
      <w:bookmarkStart w:id="0" w:name="bookmark0"/>
      <w:r w:rsidRPr="008503A4">
        <w:rPr>
          <w:sz w:val="24"/>
          <w:szCs w:val="24"/>
        </w:rPr>
        <w:t>2. Прием в 1-е классы</w:t>
      </w:r>
      <w:bookmarkEnd w:id="0"/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433"/>
        </w:tabs>
        <w:spacing w:line="274" w:lineRule="exact"/>
        <w:ind w:left="20" w:righ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1-й класс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433"/>
        </w:tabs>
        <w:spacing w:line="274" w:lineRule="exact"/>
        <w:ind w:left="20" w:righ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- Исполнительного комитета муниципального образования «</w:t>
      </w:r>
      <w:proofErr w:type="spellStart"/>
      <w:r w:rsidRPr="008503A4">
        <w:rPr>
          <w:rFonts w:cs="Times New Roman"/>
          <w:sz w:val="24"/>
          <w:szCs w:val="24"/>
        </w:rPr>
        <w:t>Лениногорский</w:t>
      </w:r>
      <w:proofErr w:type="spellEnd"/>
      <w:r w:rsidRPr="008503A4">
        <w:rPr>
          <w:rFonts w:cs="Times New Roman"/>
          <w:sz w:val="24"/>
          <w:szCs w:val="24"/>
        </w:rPr>
        <w:t xml:space="preserve"> муниципальный район» Республики Татарстан. Школа информирует родителей (законных представителей) детей младше 6,5 лет и (или) старше 8 лет о порядке обращения за разрешением к Учредителю. Школа с целью проведения организованного приема граждан в первый класс размещает на информационном стенде, на официальном сайте в сети Интернет: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0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1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-места предоставляются в Школе в первоочередном порядке детям военнослужащих и детям сотрудников полиции. Преимущественное право имеют дети, проживающие в одной семье и имеющие общее местожительство, </w:t>
      </w:r>
      <w:proofErr w:type="gramStart"/>
      <w:r w:rsidRPr="008503A4">
        <w:rPr>
          <w:rFonts w:cs="Times New Roman"/>
          <w:sz w:val="24"/>
          <w:szCs w:val="24"/>
        </w:rPr>
        <w:t>в</w:t>
      </w:r>
      <w:proofErr w:type="gramEnd"/>
      <w:r w:rsidRPr="008503A4">
        <w:rPr>
          <w:rFonts w:cs="Times New Roman"/>
          <w:sz w:val="24"/>
          <w:szCs w:val="24"/>
        </w:rPr>
        <w:t xml:space="preserve"> </w:t>
      </w:r>
      <w:proofErr w:type="gramStart"/>
      <w:r w:rsidRPr="008503A4">
        <w:rPr>
          <w:rFonts w:cs="Times New Roman"/>
          <w:sz w:val="24"/>
          <w:szCs w:val="24"/>
        </w:rPr>
        <w:t>которых</w:t>
      </w:r>
      <w:proofErr w:type="gramEnd"/>
      <w:r w:rsidRPr="008503A4">
        <w:rPr>
          <w:rFonts w:cs="Times New Roman"/>
          <w:sz w:val="24"/>
          <w:szCs w:val="24"/>
        </w:rPr>
        <w:t xml:space="preserve"> обучаются их братья и сестры.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462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граждан в 1 класс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433"/>
        </w:tabs>
        <w:spacing w:line="274" w:lineRule="exact"/>
        <w:ind w:lef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осуществляет прием указанного заявления: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40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подается лично в общеобразовательную организацию в форме документа на бумажном носителе</w:t>
      </w:r>
      <w:proofErr w:type="gramStart"/>
      <w:r w:rsidRPr="008503A4">
        <w:rPr>
          <w:rFonts w:cs="Times New Roman"/>
          <w:sz w:val="24"/>
          <w:szCs w:val="24"/>
        </w:rPr>
        <w:t>.;</w:t>
      </w:r>
      <w:proofErr w:type="gramEnd"/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0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заказным письмом с уведомлением о вручении;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6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45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 использованием сервисов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58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58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(Приложение 1) родителями (законными представителями) ребенка указываются следующие сведения: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0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1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8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CF39E9" w:rsidRPr="008503A4" w:rsidRDefault="00CF39E9" w:rsidP="00CF39E9">
      <w:pPr>
        <w:pStyle w:val="a5"/>
        <w:shd w:val="clear" w:color="auto" w:fill="auto"/>
        <w:tabs>
          <w:tab w:val="left" w:pos="139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2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72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4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8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19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457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рождении ребенка;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2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7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649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625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Копии предъявляемых при приеме документов хранятся в школе в течение всего времени обучения ребенка.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663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72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Требование предоставления других документов в качестве основания для приема детей в школу не допускается.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644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 1.8. Правил, фиксируется в заявлении о приеме и заверяется личной подписью родителей (законных представителей) ребенка.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86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77"/>
        </w:tabs>
        <w:spacing w:after="244" w:line="278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заявлений в первый класс школы для граждан, проживающих на закрепленной территории, начинается не позднее 1 апреля и завершается не позднее 30 июня текущего года.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96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91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Зачисление в школу оформляется приказом школы в течение 5 рабочих дней после приема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77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удобства родителей (законных представителей) детей школа устанавливает график приема документов в зависимости от адреса регистрации по месту жительства (пребывания). График размещается на официальном сайте школы в сети Интернет и на информационном стенде в школе в срок не позднее 1 февраля.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72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 приеме на свободные места детей, не проживающих на закрепленной территории, преимущественным правом обладают: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6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дети военнослужащих в соответствии с пунктом 6 статьи 19 Федерального закона от 27.05.1998 года № 76-ФЗ «О статусе военнослужащих»;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8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случаях, предусмотренных пунктом 6 статьи 46, статей 56 Федерального закона от 07.02.2011 года № З-ФЗ «О полиции».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726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 (Приложение 1),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 и печатью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601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</w:t>
      </w:r>
      <w:proofErr w:type="gramStart"/>
      <w:r w:rsidRPr="008503A4">
        <w:rPr>
          <w:rFonts w:cs="Times New Roman"/>
          <w:sz w:val="24"/>
          <w:szCs w:val="24"/>
        </w:rPr>
        <w:t>,</w:t>
      </w:r>
      <w:proofErr w:type="gramEnd"/>
      <w:r w:rsidRPr="008503A4">
        <w:rPr>
          <w:rFonts w:cs="Times New Roman"/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18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1-я - дата подачи заявления;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2-я - дата представления всех необходимых документов.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62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Приказы школы о приеме детей на обучение размещаются на информационном стенде школы в день их издания сроком на 5 дней.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53"/>
        </w:tabs>
        <w:spacing w:line="274" w:lineRule="exact"/>
        <w:ind w:lef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Приказ о формировании первых классов издается не позднее 31 августа текущего года.</w:t>
      </w:r>
    </w:p>
    <w:p w:rsidR="00CF39E9" w:rsidRPr="008503A4" w:rsidRDefault="00CF39E9" w:rsidP="00CF39E9">
      <w:pPr>
        <w:pStyle w:val="a5"/>
        <w:widowControl/>
        <w:numPr>
          <w:ilvl w:val="0"/>
          <w:numId w:val="3"/>
        </w:numPr>
        <w:shd w:val="clear" w:color="auto" w:fill="auto"/>
        <w:tabs>
          <w:tab w:val="left" w:pos="558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На каждого ребенка, зачисленного в школу, заводится личное дело, в котором хранятся копии предъявляемых при приеме документов, в течение августа текущего года.</w:t>
      </w:r>
    </w:p>
    <w:p w:rsidR="00CF39E9" w:rsidRPr="008503A4" w:rsidRDefault="00CF39E9" w:rsidP="00CF39E9">
      <w:pPr>
        <w:pStyle w:val="a5"/>
        <w:shd w:val="clear" w:color="auto" w:fill="auto"/>
        <w:spacing w:after="807" w:line="210" w:lineRule="exact"/>
        <w:ind w:left="20" w:firstLine="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2.26. Данные каждого ребенка заносятся в алфавитную книгу не позднее 1 сентября текущего года.</w:t>
      </w:r>
    </w:p>
    <w:p w:rsidR="00CF39E9" w:rsidRPr="008503A4" w:rsidRDefault="00CF39E9" w:rsidP="00CF39E9">
      <w:pPr>
        <w:pStyle w:val="10"/>
        <w:shd w:val="clear" w:color="auto" w:fill="auto"/>
        <w:spacing w:before="0"/>
        <w:ind w:left="3200" w:right="1100" w:hanging="1740"/>
        <w:rPr>
          <w:sz w:val="24"/>
          <w:szCs w:val="24"/>
        </w:rPr>
      </w:pPr>
      <w:bookmarkStart w:id="1" w:name="bookmark1"/>
      <w:r w:rsidRPr="008503A4">
        <w:rPr>
          <w:sz w:val="24"/>
          <w:szCs w:val="24"/>
        </w:rPr>
        <w:lastRenderedPageBreak/>
        <w:t>3. Прием/зачисление учащихся в 1-9 классы в порядке перевода из другой образовательной организации</w:t>
      </w:r>
      <w:bookmarkEnd w:id="1"/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3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1-9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в случае обращения родителей (законных представителей) с запросом представляет информацию о наличии свободных мест в конкретном классе (классах). Информация представляется в устном или письменном виде, в зависимости от формы запроса.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Прием граждан в 1-9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3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осуществляет прием указанного заявления: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380" w:righ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- заявление подается лично в общеобразовательную организацию в форме документа на бумажном носителе</w:t>
      </w:r>
      <w:proofErr w:type="gramStart"/>
      <w:r w:rsidRPr="008503A4">
        <w:rPr>
          <w:rFonts w:cs="Times New Roman"/>
          <w:sz w:val="24"/>
          <w:szCs w:val="24"/>
        </w:rPr>
        <w:t>.;</w:t>
      </w:r>
      <w:proofErr w:type="gramEnd"/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74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- заказным письмом с уведомлением о вручении; - 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740" w:right="20" w:firstLine="4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 использованием сервисов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родителями (законными представителями) ребенка указываются следующие сведения (Приложение 2):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0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1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8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CF39E9" w:rsidRPr="008503A4" w:rsidRDefault="00CF39E9" w:rsidP="00CF39E9">
      <w:pPr>
        <w:pStyle w:val="a5"/>
        <w:shd w:val="clear" w:color="auto" w:fill="auto"/>
        <w:tabs>
          <w:tab w:val="left" w:pos="139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2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школу родители (законные представители) детей дополнительно предъявляют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учащегося;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медицинскую карту.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3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 xml:space="preserve">Требование предоставления других документов </w:t>
      </w:r>
      <w:proofErr w:type="gramStart"/>
      <w:r w:rsidRPr="008503A4">
        <w:rPr>
          <w:rFonts w:cs="Times New Roman"/>
          <w:sz w:val="24"/>
          <w:szCs w:val="24"/>
        </w:rPr>
        <w:t>в качестве основания для зачисления обучающихся в школу в связи с переводом</w:t>
      </w:r>
      <w:proofErr w:type="gramEnd"/>
      <w:r w:rsidRPr="008503A4">
        <w:rPr>
          <w:rFonts w:cs="Times New Roman"/>
          <w:sz w:val="24"/>
          <w:szCs w:val="24"/>
        </w:rPr>
        <w:t xml:space="preserve"> из иной образовательной организации не допускается.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5"/>
        </w:numPr>
        <w:shd w:val="clear" w:color="auto" w:fill="auto"/>
        <w:tabs>
          <w:tab w:val="left" w:pos="214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</w:t>
      </w:r>
      <w:proofErr w:type="gramStart"/>
      <w:r w:rsidRPr="008503A4">
        <w:rPr>
          <w:rFonts w:cs="Times New Roman"/>
          <w:sz w:val="24"/>
          <w:szCs w:val="24"/>
        </w:rPr>
        <w:t>,</w:t>
      </w:r>
      <w:proofErr w:type="gramEnd"/>
      <w:r w:rsidRPr="008503A4">
        <w:rPr>
          <w:rFonts w:cs="Times New Roman"/>
          <w:sz w:val="24"/>
          <w:szCs w:val="24"/>
        </w:rPr>
        <w:t xml:space="preserve"> если на момент подачи заявлений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18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1-я - дата подачи заявления;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2-я - дата представления всех необходимых документов.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1"/>
        </w:numPr>
        <w:shd w:val="clear" w:color="auto" w:fill="auto"/>
        <w:tabs>
          <w:tab w:val="left" w:pos="169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Приказы школы о зачислении учащихся в порядке перевода размещаются на информационном стенде школы в день их издания.</w:t>
      </w:r>
    </w:p>
    <w:p w:rsidR="00CF39E9" w:rsidRPr="008503A4" w:rsidRDefault="00CF39E9" w:rsidP="00CF39E9">
      <w:pPr>
        <w:pStyle w:val="a5"/>
        <w:widowControl/>
        <w:numPr>
          <w:ilvl w:val="0"/>
          <w:numId w:val="1"/>
        </w:numPr>
        <w:shd w:val="clear" w:color="auto" w:fill="auto"/>
        <w:tabs>
          <w:tab w:val="left" w:pos="170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На </w:t>
      </w:r>
      <w:proofErr w:type="gramStart"/>
      <w:r w:rsidRPr="008503A4">
        <w:rPr>
          <w:rFonts w:cs="Times New Roman"/>
          <w:sz w:val="24"/>
          <w:szCs w:val="24"/>
        </w:rPr>
        <w:t>каждого ребенка, зачисленного в школу ведется</w:t>
      </w:r>
      <w:proofErr w:type="gramEnd"/>
      <w:r w:rsidRPr="008503A4">
        <w:rPr>
          <w:rFonts w:cs="Times New Roman"/>
          <w:sz w:val="24"/>
          <w:szCs w:val="24"/>
        </w:rPr>
        <w:t xml:space="preserve"> личное дело, в котором хранятся копии предъявляемых при приеме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1"/>
        </w:numPr>
        <w:shd w:val="clear" w:color="auto" w:fill="auto"/>
        <w:tabs>
          <w:tab w:val="left" w:pos="1873"/>
        </w:tabs>
        <w:spacing w:after="236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Школа </w:t>
      </w:r>
      <w:proofErr w:type="gramStart"/>
      <w:r w:rsidRPr="008503A4">
        <w:rPr>
          <w:rFonts w:cs="Times New Roman"/>
          <w:sz w:val="24"/>
          <w:szCs w:val="24"/>
        </w:rPr>
        <w:t>при зачислении учащихся в порядке перевода из иной образовательной организации в течение двух рабочих дней с даты</w:t>
      </w:r>
      <w:proofErr w:type="gramEnd"/>
      <w:r w:rsidRPr="008503A4">
        <w:rPr>
          <w:rFonts w:cs="Times New Roman"/>
          <w:sz w:val="24"/>
          <w:szCs w:val="24"/>
        </w:rPr>
        <w:t xml:space="preserve">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школу.</w:t>
      </w:r>
    </w:p>
    <w:p w:rsidR="00CF39E9" w:rsidRPr="008503A4" w:rsidRDefault="00CF39E9" w:rsidP="00CF39E9">
      <w:pPr>
        <w:pStyle w:val="10"/>
        <w:shd w:val="clear" w:color="auto" w:fill="auto"/>
        <w:spacing w:before="0" w:line="278" w:lineRule="exact"/>
        <w:ind w:left="3560" w:right="440"/>
        <w:rPr>
          <w:sz w:val="24"/>
          <w:szCs w:val="24"/>
        </w:rPr>
      </w:pPr>
      <w:bookmarkStart w:id="2" w:name="bookmark2"/>
      <w:r w:rsidRPr="008503A4">
        <w:rPr>
          <w:sz w:val="24"/>
          <w:szCs w:val="24"/>
        </w:rPr>
        <w:t>4. Прием в 1 - 9 классы детей, ранее получавших образование в форме семейного образования</w:t>
      </w:r>
      <w:bookmarkEnd w:id="2"/>
    </w:p>
    <w:p w:rsidR="00CF39E9" w:rsidRPr="008503A4" w:rsidRDefault="00CF39E9" w:rsidP="00CF39E9">
      <w:pPr>
        <w:pStyle w:val="a5"/>
        <w:widowControl/>
        <w:numPr>
          <w:ilvl w:val="0"/>
          <w:numId w:val="6"/>
        </w:numPr>
        <w:shd w:val="clear" w:color="auto" w:fill="auto"/>
        <w:tabs>
          <w:tab w:val="left" w:pos="1618"/>
        </w:tabs>
        <w:spacing w:line="283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1 - 9 классы школы могут быть приняты учащиеся, ранее получавшие образование в форме семейного образования.</w:t>
      </w:r>
    </w:p>
    <w:p w:rsidR="00CF39E9" w:rsidRPr="008503A4" w:rsidRDefault="00CF39E9" w:rsidP="00CF39E9">
      <w:pPr>
        <w:pStyle w:val="a5"/>
        <w:widowControl/>
        <w:numPr>
          <w:ilvl w:val="0"/>
          <w:numId w:val="6"/>
        </w:numPr>
        <w:shd w:val="clear" w:color="auto" w:fill="auto"/>
        <w:tabs>
          <w:tab w:val="left" w:pos="158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Прием детей в 1 - 9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</w:t>
      </w:r>
      <w:proofErr w:type="gramEnd"/>
      <w:r w:rsidRPr="008503A4">
        <w:rPr>
          <w:rFonts w:cs="Times New Roman"/>
          <w:sz w:val="24"/>
          <w:szCs w:val="24"/>
        </w:rPr>
        <w:t xml:space="preserve"> свободных мест.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4.3. Школа осуществляет прием указанного заявления: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40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заявление подается лично в общеобразовательную организацию в форме документа на бумажном носителе</w:t>
      </w:r>
      <w:proofErr w:type="gramStart"/>
      <w:r w:rsidRPr="008503A4">
        <w:rPr>
          <w:rFonts w:cs="Times New Roman"/>
          <w:sz w:val="24"/>
          <w:szCs w:val="24"/>
        </w:rPr>
        <w:t>.;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0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gramEnd"/>
      <w:r w:rsidRPr="008503A4">
        <w:rPr>
          <w:rFonts w:cs="Times New Roman"/>
          <w:sz w:val="24"/>
          <w:szCs w:val="24"/>
        </w:rPr>
        <w:t>заказным письмом с уведомлением о вручении;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6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45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 использованием сервисов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4.4.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4.5. В заявлении родителями (законными представителями) ребенка указываются следующие сведения: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0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1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9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CF39E9" w:rsidRPr="008503A4" w:rsidRDefault="00CF39E9" w:rsidP="00CF39E9">
      <w:pPr>
        <w:pStyle w:val="a5"/>
        <w:shd w:val="clear" w:color="auto" w:fill="auto"/>
        <w:tabs>
          <w:tab w:val="left" w:pos="1395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2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58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60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Для зачисления ребенка в школу родители (законные представители) детей дополнительно предъявляют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4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93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8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561"/>
          <w:tab w:val="left" w:pos="3265"/>
          <w:tab w:val="left" w:pos="823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2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7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8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58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язык.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83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83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69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71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в школу оформляется приказом в течение 3 рабочих дней после приема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2233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70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</w:t>
      </w:r>
      <w:proofErr w:type="gramStart"/>
      <w:r w:rsidRPr="008503A4">
        <w:rPr>
          <w:rFonts w:cs="Times New Roman"/>
          <w:sz w:val="24"/>
          <w:szCs w:val="24"/>
        </w:rPr>
        <w:t>,</w:t>
      </w:r>
      <w:proofErr w:type="gramEnd"/>
      <w:r w:rsidRPr="008503A4">
        <w:rPr>
          <w:rFonts w:cs="Times New Roman"/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18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1-я - дата подачи заявления;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2-я - дата представления всех необходимых документов.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54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7"/>
        </w:numPr>
        <w:shd w:val="clear" w:color="auto" w:fill="auto"/>
        <w:tabs>
          <w:tab w:val="left" w:pos="1767"/>
        </w:tabs>
        <w:spacing w:after="240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На каждого ребенка, зачисленного в школу, ведется личное дело, в котором хранятся копии предъявляемых при приеме документов.</w:t>
      </w:r>
    </w:p>
    <w:p w:rsidR="00CF39E9" w:rsidRPr="008503A4" w:rsidRDefault="00CF39E9" w:rsidP="00CF39E9">
      <w:pPr>
        <w:pStyle w:val="10"/>
        <w:shd w:val="clear" w:color="auto" w:fill="auto"/>
        <w:spacing w:before="0"/>
        <w:ind w:left="1160" w:right="540" w:firstLine="540"/>
        <w:rPr>
          <w:sz w:val="24"/>
          <w:szCs w:val="24"/>
        </w:rPr>
      </w:pPr>
      <w:bookmarkStart w:id="3" w:name="bookmark3"/>
      <w:r w:rsidRPr="008503A4">
        <w:rPr>
          <w:sz w:val="24"/>
          <w:szCs w:val="24"/>
        </w:rPr>
        <w:t>5. Прием во 2-9 классы детей, осваивавших программы общего образования в образовательных организациях других государств</w:t>
      </w:r>
      <w:bookmarkEnd w:id="3"/>
    </w:p>
    <w:p w:rsidR="00CF39E9" w:rsidRPr="008503A4" w:rsidRDefault="00CF39E9" w:rsidP="00CF39E9">
      <w:pPr>
        <w:pStyle w:val="a5"/>
        <w:widowControl/>
        <w:numPr>
          <w:ilvl w:val="0"/>
          <w:numId w:val="8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CF39E9" w:rsidRPr="008503A4" w:rsidRDefault="00CF39E9" w:rsidP="00CF39E9">
      <w:pPr>
        <w:pStyle w:val="a5"/>
        <w:widowControl/>
        <w:numPr>
          <w:ilvl w:val="0"/>
          <w:numId w:val="8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8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CF39E9" w:rsidRPr="008503A4" w:rsidRDefault="00CF39E9" w:rsidP="00CF39E9">
      <w:pPr>
        <w:pStyle w:val="a5"/>
        <w:widowControl/>
        <w:numPr>
          <w:ilvl w:val="0"/>
          <w:numId w:val="8"/>
        </w:numPr>
        <w:shd w:val="clear" w:color="auto" w:fill="auto"/>
        <w:tabs>
          <w:tab w:val="left" w:pos="179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CF39E9" w:rsidRPr="008503A4" w:rsidRDefault="00CF39E9" w:rsidP="00CF39E9">
      <w:pPr>
        <w:pStyle w:val="a5"/>
        <w:widowControl/>
        <w:numPr>
          <w:ilvl w:val="0"/>
          <w:numId w:val="8"/>
        </w:numPr>
        <w:shd w:val="clear" w:color="auto" w:fill="auto"/>
        <w:tabs>
          <w:tab w:val="left" w:pos="179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CF39E9" w:rsidRPr="008503A4" w:rsidRDefault="00CF39E9" w:rsidP="00CF39E9">
      <w:pPr>
        <w:pStyle w:val="a5"/>
        <w:widowControl/>
        <w:numPr>
          <w:ilvl w:val="0"/>
          <w:numId w:val="8"/>
        </w:numPr>
        <w:shd w:val="clear" w:color="auto" w:fill="auto"/>
        <w:tabs>
          <w:tab w:val="left" w:pos="1801"/>
        </w:tabs>
        <w:spacing w:after="291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CF39E9" w:rsidRPr="008503A4" w:rsidRDefault="00CF39E9" w:rsidP="00CF39E9">
      <w:pPr>
        <w:pStyle w:val="10"/>
        <w:shd w:val="clear" w:color="auto" w:fill="auto"/>
        <w:spacing w:before="0" w:line="210" w:lineRule="exact"/>
        <w:ind w:left="1160" w:firstLine="540"/>
        <w:rPr>
          <w:sz w:val="24"/>
          <w:szCs w:val="24"/>
        </w:rPr>
      </w:pPr>
      <w:bookmarkStart w:id="4" w:name="bookmark4"/>
      <w:r w:rsidRPr="008503A4">
        <w:rPr>
          <w:sz w:val="24"/>
          <w:szCs w:val="24"/>
        </w:rPr>
        <w:lastRenderedPageBreak/>
        <w:t>6. Прием во 2 - 9 классы граждан, не имеющих личного дела.</w:t>
      </w:r>
      <w:bookmarkEnd w:id="4"/>
    </w:p>
    <w:p w:rsidR="00CF39E9" w:rsidRPr="008503A4" w:rsidRDefault="00CF39E9" w:rsidP="00CF39E9">
      <w:pPr>
        <w:pStyle w:val="a5"/>
        <w:widowControl/>
        <w:numPr>
          <w:ilvl w:val="1"/>
          <w:numId w:val="8"/>
        </w:numPr>
        <w:shd w:val="clear" w:color="auto" w:fill="auto"/>
        <w:tabs>
          <w:tab w:val="left" w:pos="1590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CF39E9" w:rsidRPr="008503A4" w:rsidRDefault="00CF39E9" w:rsidP="00CF39E9">
      <w:pPr>
        <w:pStyle w:val="a5"/>
        <w:widowControl/>
        <w:numPr>
          <w:ilvl w:val="1"/>
          <w:numId w:val="8"/>
        </w:numPr>
        <w:shd w:val="clear" w:color="auto" w:fill="auto"/>
        <w:tabs>
          <w:tab w:val="left" w:pos="1662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школы.</w:t>
      </w:r>
    </w:p>
    <w:p w:rsidR="00CF39E9" w:rsidRPr="008503A4" w:rsidRDefault="00CF39E9" w:rsidP="00CF39E9">
      <w:pPr>
        <w:pStyle w:val="a5"/>
        <w:widowControl/>
        <w:numPr>
          <w:ilvl w:val="1"/>
          <w:numId w:val="8"/>
        </w:numPr>
        <w:shd w:val="clear" w:color="auto" w:fill="auto"/>
        <w:tabs>
          <w:tab w:val="left" w:pos="1791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CF39E9" w:rsidRPr="008503A4" w:rsidRDefault="00CF39E9" w:rsidP="00CF39E9">
      <w:pPr>
        <w:pStyle w:val="a5"/>
        <w:widowControl/>
        <w:numPr>
          <w:ilvl w:val="1"/>
          <w:numId w:val="8"/>
        </w:numPr>
        <w:shd w:val="clear" w:color="auto" w:fill="auto"/>
        <w:tabs>
          <w:tab w:val="left" w:pos="1801"/>
          <w:tab w:val="left" w:pos="3721"/>
          <w:tab w:val="left" w:pos="6178"/>
          <w:tab w:val="left" w:pos="8046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</w:t>
      </w:r>
      <w:r w:rsidRPr="008503A4">
        <w:rPr>
          <w:rFonts w:cs="Times New Roman"/>
          <w:sz w:val="24"/>
          <w:szCs w:val="24"/>
        </w:rPr>
        <w:tab/>
        <w:t>промежуточной</w:t>
      </w:r>
      <w:r w:rsidRPr="008503A4">
        <w:rPr>
          <w:rFonts w:cs="Times New Roman"/>
          <w:sz w:val="24"/>
          <w:szCs w:val="24"/>
        </w:rPr>
        <w:tab/>
        <w:t>аттестации</w:t>
      </w:r>
      <w:r w:rsidRPr="008503A4">
        <w:rPr>
          <w:rFonts w:cs="Times New Roman"/>
          <w:sz w:val="24"/>
          <w:szCs w:val="24"/>
        </w:rPr>
        <w:tab/>
        <w:t>оформляются соответствующим протоколом по каждому предмету и сводным протоколом.</w:t>
      </w:r>
    </w:p>
    <w:p w:rsidR="00CF39E9" w:rsidRPr="008503A4" w:rsidRDefault="00CF39E9" w:rsidP="00CF39E9">
      <w:pPr>
        <w:pStyle w:val="a5"/>
        <w:widowControl/>
        <w:numPr>
          <w:ilvl w:val="1"/>
          <w:numId w:val="8"/>
        </w:numPr>
        <w:shd w:val="clear" w:color="auto" w:fill="auto"/>
        <w:tabs>
          <w:tab w:val="left" w:pos="1614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CF39E9" w:rsidRPr="008503A4" w:rsidRDefault="00CF39E9" w:rsidP="00CF39E9">
      <w:pPr>
        <w:pStyle w:val="a5"/>
        <w:shd w:val="clear" w:color="auto" w:fill="auto"/>
        <w:spacing w:after="240"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CF39E9" w:rsidRPr="008503A4" w:rsidRDefault="00CF39E9" w:rsidP="00CF39E9">
      <w:pPr>
        <w:pStyle w:val="10"/>
        <w:shd w:val="clear" w:color="auto" w:fill="auto"/>
        <w:spacing w:before="0"/>
        <w:ind w:left="1180" w:right="440" w:firstLine="420"/>
        <w:rPr>
          <w:sz w:val="24"/>
          <w:szCs w:val="24"/>
        </w:rPr>
      </w:pPr>
      <w:bookmarkStart w:id="5" w:name="bookmark5"/>
      <w:r w:rsidRPr="008503A4">
        <w:rPr>
          <w:sz w:val="24"/>
          <w:szCs w:val="24"/>
        </w:rPr>
        <w:t xml:space="preserve">7. Прием </w:t>
      </w:r>
      <w:proofErr w:type="gramStart"/>
      <w:r w:rsidRPr="008503A4">
        <w:rPr>
          <w:sz w:val="24"/>
          <w:szCs w:val="24"/>
        </w:rPr>
        <w:t>обучающихся</w:t>
      </w:r>
      <w:proofErr w:type="gramEnd"/>
      <w:r w:rsidRPr="008503A4">
        <w:rPr>
          <w:sz w:val="24"/>
          <w:szCs w:val="24"/>
        </w:rPr>
        <w:t>, получающих образование в форме семейного образования, для прохождения промежуточной и итоговой аттестации</w:t>
      </w:r>
      <w:bookmarkEnd w:id="5"/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652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Лица, осваивающие программы общего образования в форме семейного образования вправе пройти промежуточную и государственную итоговую аттестацию в школе (далее - экстерны).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748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662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экстернов для прохождения промежуточной аттестации и (или) государственной итоговой аттестации по программе основного общего образования осуществляется на основании личного заявления экстерна.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786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родителями (законными представителями) экстернов указываются следующие сведения (Приложение 3,4):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45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54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рождения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94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CF39E9" w:rsidRPr="008503A4" w:rsidRDefault="00CF39E9" w:rsidP="00CF39E9">
      <w:pPr>
        <w:pStyle w:val="a5"/>
        <w:shd w:val="clear" w:color="auto" w:fill="auto"/>
        <w:tabs>
          <w:tab w:val="left" w:pos="1435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64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537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е)</w:t>
      </w:r>
      <w:r w:rsidRPr="008503A4">
        <w:rPr>
          <w:rFonts w:cs="Times New Roman"/>
          <w:sz w:val="24"/>
          <w:szCs w:val="24"/>
        </w:rPr>
        <w:tab/>
        <w:t>год обучения (класс), за который экстерн будет проходить промежуточную и (или) государственную итоговую аттестацию.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603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заявлении экстерна указываются следующие сведения (Приложение 5, 6):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45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а)</w:t>
      </w:r>
      <w:r w:rsidRPr="008503A4">
        <w:rPr>
          <w:rFonts w:cs="Times New Roman"/>
          <w:sz w:val="24"/>
          <w:szCs w:val="24"/>
        </w:rPr>
        <w:tab/>
        <w:t>фамилия, имя, отчество (последнее - при наличии) экстерна;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54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б)</w:t>
      </w:r>
      <w:r w:rsidRPr="008503A4">
        <w:rPr>
          <w:rFonts w:cs="Times New Roman"/>
          <w:sz w:val="24"/>
          <w:szCs w:val="24"/>
        </w:rPr>
        <w:tab/>
        <w:t>дата и место рождения экстерна;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450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в)</w:t>
      </w:r>
      <w:r w:rsidRPr="008503A4">
        <w:rPr>
          <w:rFonts w:cs="Times New Roman"/>
          <w:sz w:val="24"/>
          <w:szCs w:val="24"/>
        </w:rPr>
        <w:tab/>
        <w:t>адрес места жительства экстерна;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546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г)</w:t>
      </w:r>
      <w:r w:rsidRPr="008503A4">
        <w:rPr>
          <w:rFonts w:cs="Times New Roman"/>
          <w:sz w:val="24"/>
          <w:szCs w:val="24"/>
        </w:rPr>
        <w:tab/>
        <w:t>контактные телефоны экстерна и родителей (законных представителей)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экстерна;</w:t>
      </w:r>
    </w:p>
    <w:p w:rsidR="00CF39E9" w:rsidRPr="008503A4" w:rsidRDefault="00CF39E9" w:rsidP="00CF39E9">
      <w:pPr>
        <w:pStyle w:val="a5"/>
        <w:shd w:val="clear" w:color="auto" w:fill="auto"/>
        <w:tabs>
          <w:tab w:val="left" w:pos="1551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proofErr w:type="spellStart"/>
      <w:r w:rsidRPr="008503A4">
        <w:rPr>
          <w:rFonts w:cs="Times New Roman"/>
          <w:sz w:val="24"/>
          <w:szCs w:val="24"/>
        </w:rPr>
        <w:t>д</w:t>
      </w:r>
      <w:proofErr w:type="spellEnd"/>
      <w:r w:rsidRPr="008503A4">
        <w:rPr>
          <w:rFonts w:cs="Times New Roman"/>
          <w:sz w:val="24"/>
          <w:szCs w:val="24"/>
        </w:rPr>
        <w:t>)</w:t>
      </w:r>
      <w:r w:rsidRPr="008503A4">
        <w:rPr>
          <w:rFonts w:cs="Times New Roman"/>
          <w:sz w:val="24"/>
          <w:szCs w:val="24"/>
        </w:rPr>
        <w:tab/>
        <w:t>год обучения (класс), за который экстерн будет проходить промежуточную и (или) государственную итоговую аттестацию.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580"/>
        </w:tabs>
        <w:spacing w:line="274" w:lineRule="exact"/>
        <w:ind w:left="20" w:righ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39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оригинал свидетельства о рождении ребенка или паспорта;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421"/>
        </w:tabs>
        <w:spacing w:line="274" w:lineRule="exact"/>
        <w:ind w:left="20" w:firstLine="11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свидетельство о регистрации ребенка по месту жительства или по месту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5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58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заявлений для прохождения промежуточной аттестации в 1-8 классах осуществляется до 15 апреля текущего года (Приложение).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Прием заявлений для прохождения промежуточной и государственной итоговой аттестации осуществляется (Приложение):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0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 уровень основного общего образования до 1 марта текущего года.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67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школы. Факт ознакомления с документами фиксируется в заявлении о приеме и заверяется личной подписью.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633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71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Зачисление экстерна в школу для прохождения промежуточной аттестации и (или) государственной итоговой аттестации оформляется приказом школы в течение 3 рабочих дней после приема документов.</w:t>
      </w:r>
    </w:p>
    <w:p w:rsidR="00CF39E9" w:rsidRPr="008503A4" w:rsidRDefault="00CF39E9" w:rsidP="00CF39E9">
      <w:pPr>
        <w:pStyle w:val="a5"/>
        <w:widowControl/>
        <w:numPr>
          <w:ilvl w:val="0"/>
          <w:numId w:val="9"/>
        </w:numPr>
        <w:shd w:val="clear" w:color="auto" w:fill="auto"/>
        <w:tabs>
          <w:tab w:val="left" w:pos="1748"/>
        </w:tabs>
        <w:spacing w:after="300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Результаты промежуточной аттестации экстерна отражаются в справке о прохождении промежуточной аттестации, которую подписывают члены экзаменационной комиссии. По окончании промежуточной аттестации экстерну выдается справка о результатах промежуточной аттестации с последующим решением (Приложение).</w:t>
      </w:r>
    </w:p>
    <w:p w:rsidR="00CF39E9" w:rsidRDefault="00CF39E9" w:rsidP="00CF39E9">
      <w:pPr>
        <w:pStyle w:val="10"/>
        <w:shd w:val="clear" w:color="auto" w:fill="auto"/>
        <w:spacing w:before="0"/>
        <w:ind w:left="1920" w:right="1500" w:firstLine="260"/>
        <w:rPr>
          <w:sz w:val="24"/>
          <w:szCs w:val="24"/>
        </w:rPr>
      </w:pPr>
      <w:bookmarkStart w:id="6" w:name="bookmark6"/>
    </w:p>
    <w:p w:rsidR="00CF39E9" w:rsidRPr="008503A4" w:rsidRDefault="00CF39E9" w:rsidP="00CF39E9">
      <w:pPr>
        <w:pStyle w:val="10"/>
        <w:shd w:val="clear" w:color="auto" w:fill="auto"/>
        <w:spacing w:before="0"/>
        <w:ind w:left="1920" w:right="1500" w:firstLine="260"/>
        <w:rPr>
          <w:sz w:val="24"/>
          <w:szCs w:val="24"/>
        </w:rPr>
      </w:pPr>
      <w:r w:rsidRPr="008503A4">
        <w:rPr>
          <w:sz w:val="24"/>
          <w:szCs w:val="24"/>
        </w:rPr>
        <w:t>8. Прием (восстановление) учащихся для прохождения повторной государственной итоговой аттестации</w:t>
      </w:r>
      <w:bookmarkEnd w:id="6"/>
    </w:p>
    <w:p w:rsidR="00CF39E9" w:rsidRPr="008503A4" w:rsidRDefault="00CF39E9" w:rsidP="00CF39E9">
      <w:pPr>
        <w:pStyle w:val="a5"/>
        <w:widowControl/>
        <w:numPr>
          <w:ilvl w:val="0"/>
          <w:numId w:val="10"/>
        </w:numPr>
        <w:shd w:val="clear" w:color="auto" w:fill="auto"/>
        <w:tabs>
          <w:tab w:val="left" w:pos="1446"/>
        </w:tabs>
        <w:spacing w:line="274" w:lineRule="exact"/>
        <w:ind w:left="20" w:right="360" w:firstLine="90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Восстановление учащегося в школе, досрочно отчисленного ранее из учреждения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граждан на обучение.</w:t>
      </w:r>
    </w:p>
    <w:p w:rsidR="00CF39E9" w:rsidRPr="008503A4" w:rsidRDefault="00CF39E9" w:rsidP="00CF39E9">
      <w:pPr>
        <w:pStyle w:val="a5"/>
        <w:widowControl/>
        <w:numPr>
          <w:ilvl w:val="0"/>
          <w:numId w:val="10"/>
        </w:numPr>
        <w:shd w:val="clear" w:color="auto" w:fill="auto"/>
        <w:tabs>
          <w:tab w:val="left" w:pos="1417"/>
        </w:tabs>
        <w:spacing w:line="278" w:lineRule="exact"/>
        <w:ind w:left="20" w:right="360" w:firstLine="90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Лица, отчисленные по инициативе школы за противоправные действия, неоднократные и грубые нарушения Устава школы, Правил внутреннего распорядка учащихся, права на восстановление не имеют.</w:t>
      </w:r>
    </w:p>
    <w:p w:rsidR="00CF39E9" w:rsidRPr="008503A4" w:rsidRDefault="00CF39E9" w:rsidP="00CF39E9">
      <w:pPr>
        <w:pStyle w:val="a5"/>
        <w:widowControl/>
        <w:numPr>
          <w:ilvl w:val="0"/>
          <w:numId w:val="10"/>
        </w:numPr>
        <w:shd w:val="clear" w:color="auto" w:fill="auto"/>
        <w:tabs>
          <w:tab w:val="left" w:pos="1494"/>
        </w:tabs>
        <w:spacing w:after="300" w:line="274" w:lineRule="exact"/>
        <w:ind w:left="20" w:right="360" w:firstLine="90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Лица, отчисленные, как не 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школе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CF39E9" w:rsidRPr="008503A4" w:rsidRDefault="00CF39E9" w:rsidP="00CF39E9">
      <w:pPr>
        <w:pStyle w:val="10"/>
        <w:shd w:val="clear" w:color="auto" w:fill="auto"/>
        <w:spacing w:before="0"/>
        <w:ind w:left="3080" w:firstLine="0"/>
        <w:rPr>
          <w:sz w:val="24"/>
          <w:szCs w:val="24"/>
        </w:rPr>
      </w:pPr>
      <w:bookmarkStart w:id="7" w:name="bookmark7"/>
      <w:r w:rsidRPr="008503A4">
        <w:rPr>
          <w:sz w:val="24"/>
          <w:szCs w:val="24"/>
        </w:rPr>
        <w:lastRenderedPageBreak/>
        <w:t>9. Изменение образовательных отношений</w:t>
      </w:r>
      <w:bookmarkEnd w:id="7"/>
    </w:p>
    <w:p w:rsidR="00CF39E9" w:rsidRPr="008503A4" w:rsidRDefault="00CF39E9" w:rsidP="00CF39E9">
      <w:pPr>
        <w:pStyle w:val="a5"/>
        <w:widowControl/>
        <w:numPr>
          <w:ilvl w:val="0"/>
          <w:numId w:val="11"/>
        </w:numPr>
        <w:shd w:val="clear" w:color="auto" w:fill="auto"/>
        <w:tabs>
          <w:tab w:val="left" w:pos="169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1"/>
        </w:numPr>
        <w:shd w:val="clear" w:color="auto" w:fill="auto"/>
        <w:tabs>
          <w:tab w:val="left" w:pos="157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изменяются по инициативе родителей (законных представителей) учащегося в следующих случаях: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переводе учащегося на </w:t>
      </w:r>
      <w:proofErr w:type="gramStart"/>
      <w:r w:rsidRPr="008503A4">
        <w:rPr>
          <w:rFonts w:cs="Times New Roman"/>
          <w:sz w:val="24"/>
          <w:szCs w:val="24"/>
        </w:rPr>
        <w:t>обучение</w:t>
      </w:r>
      <w:proofErr w:type="gramEnd"/>
      <w:r w:rsidRPr="008503A4">
        <w:rPr>
          <w:rFonts w:cs="Times New Roman"/>
          <w:sz w:val="24"/>
          <w:szCs w:val="24"/>
        </w:rPr>
        <w:t xml:space="preserve"> по индивидуальному учебному плану;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переводе учащегося, имеющего соответствующие показания, на обучение </w:t>
      </w:r>
      <w:proofErr w:type="gramStart"/>
      <w:r w:rsidRPr="008503A4">
        <w:rPr>
          <w:rFonts w:cs="Times New Roman"/>
          <w:sz w:val="24"/>
          <w:szCs w:val="24"/>
        </w:rPr>
        <w:t>на</w:t>
      </w:r>
      <w:proofErr w:type="gramEnd"/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дому;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52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переводе учащегося на обучение с одной дополнительной </w:t>
      </w:r>
      <w:proofErr w:type="spellStart"/>
      <w:r w:rsidRPr="008503A4">
        <w:rPr>
          <w:rFonts w:cs="Times New Roman"/>
          <w:sz w:val="24"/>
          <w:szCs w:val="24"/>
        </w:rPr>
        <w:t>общеразвивающей</w:t>
      </w:r>
      <w:proofErr w:type="spellEnd"/>
      <w:r w:rsidRPr="008503A4">
        <w:rPr>
          <w:rFonts w:cs="Times New Roman"/>
          <w:sz w:val="24"/>
          <w:szCs w:val="24"/>
        </w:rPr>
        <w:t xml:space="preserve"> программы на другую;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 расторжении договора об оказании платных образовательных услуг.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60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Права и обязанности указанных категорий учащихся определяются </w:t>
      </w:r>
      <w:proofErr w:type="gramStart"/>
      <w:r w:rsidRPr="008503A4">
        <w:rPr>
          <w:rFonts w:cs="Times New Roman"/>
          <w:sz w:val="24"/>
          <w:szCs w:val="24"/>
        </w:rPr>
        <w:t>соответствующими</w:t>
      </w:r>
      <w:proofErr w:type="gramEnd"/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/>
        <w:jc w:val="left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локальными нормативными актами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1"/>
        </w:numPr>
        <w:shd w:val="clear" w:color="auto" w:fill="auto"/>
        <w:tabs>
          <w:tab w:val="left" w:pos="171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учащегося.</w:t>
      </w:r>
    </w:p>
    <w:p w:rsidR="00CF39E9" w:rsidRPr="008503A4" w:rsidRDefault="00CF39E9" w:rsidP="00CF39E9">
      <w:pPr>
        <w:pStyle w:val="a5"/>
        <w:widowControl/>
        <w:numPr>
          <w:ilvl w:val="0"/>
          <w:numId w:val="11"/>
        </w:numPr>
        <w:shd w:val="clear" w:color="auto" w:fill="auto"/>
        <w:tabs>
          <w:tab w:val="left" w:pos="164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Основанием для изменения образовательных отношений является приказ школы, изданный директором.</w:t>
      </w:r>
    </w:p>
    <w:p w:rsidR="00CF39E9" w:rsidRPr="008503A4" w:rsidRDefault="00CF39E9" w:rsidP="00CF39E9">
      <w:pPr>
        <w:pStyle w:val="a5"/>
        <w:widowControl/>
        <w:numPr>
          <w:ilvl w:val="0"/>
          <w:numId w:val="11"/>
        </w:numPr>
        <w:shd w:val="clear" w:color="auto" w:fill="auto"/>
        <w:tabs>
          <w:tab w:val="left" w:pos="1638"/>
        </w:tabs>
        <w:spacing w:after="240"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Права и обязанности учащегося, предусмотренные законодательством об образовании и локальными нормативными актами школы изменяются </w:t>
      </w:r>
      <w:proofErr w:type="gramStart"/>
      <w:r w:rsidRPr="008503A4">
        <w:rPr>
          <w:rFonts w:cs="Times New Roman"/>
          <w:sz w:val="24"/>
          <w:szCs w:val="24"/>
        </w:rPr>
        <w:t>с даты издания</w:t>
      </w:r>
      <w:proofErr w:type="gramEnd"/>
      <w:r w:rsidRPr="008503A4">
        <w:rPr>
          <w:rFonts w:cs="Times New Roman"/>
          <w:sz w:val="24"/>
          <w:szCs w:val="24"/>
        </w:rPr>
        <w:t xml:space="preserve"> приказа или с иной указанной в нем даты.</w:t>
      </w:r>
    </w:p>
    <w:p w:rsidR="00CF39E9" w:rsidRPr="008503A4" w:rsidRDefault="00CF39E9" w:rsidP="00CF39E9">
      <w:pPr>
        <w:pStyle w:val="10"/>
        <w:shd w:val="clear" w:color="auto" w:fill="auto"/>
        <w:spacing w:before="0"/>
        <w:ind w:left="2860" w:firstLine="0"/>
        <w:rPr>
          <w:sz w:val="24"/>
          <w:szCs w:val="24"/>
        </w:rPr>
      </w:pPr>
      <w:bookmarkStart w:id="8" w:name="bookmark8"/>
      <w:r w:rsidRPr="008503A4">
        <w:rPr>
          <w:sz w:val="24"/>
          <w:szCs w:val="24"/>
        </w:rPr>
        <w:t>10. Прекращение образовательных отношений</w:t>
      </w:r>
      <w:bookmarkEnd w:id="8"/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85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прекращаются в связи с отчислением учащегося из школы: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связи с получением образования (завершения обучения);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досрочно.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71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Отчисление учащихся после получения ими основного общего образования осуществляется в связи с завершением </w:t>
      </w:r>
      <w:proofErr w:type="gramStart"/>
      <w:r w:rsidRPr="008503A4">
        <w:rPr>
          <w:rFonts w:cs="Times New Roman"/>
          <w:sz w:val="24"/>
          <w:szCs w:val="24"/>
        </w:rPr>
        <w:t>обучения</w:t>
      </w:r>
      <w:proofErr w:type="gramEnd"/>
      <w:r w:rsidRPr="008503A4">
        <w:rPr>
          <w:rFonts w:cs="Times New Roman"/>
          <w:sz w:val="24"/>
          <w:szCs w:val="24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83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CF39E9" w:rsidRPr="008503A4" w:rsidRDefault="00CF39E9" w:rsidP="00CF39E9">
      <w:pPr>
        <w:pStyle w:val="a5"/>
        <w:widowControl/>
        <w:numPr>
          <w:ilvl w:val="0"/>
          <w:numId w:val="13"/>
        </w:numPr>
        <w:shd w:val="clear" w:color="auto" w:fill="auto"/>
        <w:tabs>
          <w:tab w:val="left" w:pos="1897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CF39E9" w:rsidRPr="008503A4" w:rsidRDefault="00CF39E9" w:rsidP="00CF39E9">
      <w:pPr>
        <w:pStyle w:val="a5"/>
        <w:widowControl/>
        <w:numPr>
          <w:ilvl w:val="0"/>
          <w:numId w:val="13"/>
        </w:numPr>
        <w:shd w:val="clear" w:color="auto" w:fill="auto"/>
        <w:tabs>
          <w:tab w:val="left" w:pos="2050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выбора учащимся, освоившим программы основного общего образования, иной формы обучения (</w:t>
      </w:r>
      <w:proofErr w:type="gramStart"/>
      <w:r w:rsidRPr="008503A4">
        <w:rPr>
          <w:rFonts w:cs="Times New Roman"/>
          <w:sz w:val="24"/>
          <w:szCs w:val="24"/>
        </w:rPr>
        <w:t>семейное</w:t>
      </w:r>
      <w:proofErr w:type="gramEnd"/>
      <w:r w:rsidRPr="008503A4">
        <w:rPr>
          <w:rFonts w:cs="Times New Roman"/>
          <w:sz w:val="24"/>
          <w:szCs w:val="24"/>
        </w:rPr>
        <w:t xml:space="preserve"> образования);</w:t>
      </w:r>
    </w:p>
    <w:p w:rsidR="00CF39E9" w:rsidRPr="008503A4" w:rsidRDefault="00CF39E9" w:rsidP="00CF39E9">
      <w:pPr>
        <w:pStyle w:val="a5"/>
        <w:widowControl/>
        <w:numPr>
          <w:ilvl w:val="0"/>
          <w:numId w:val="13"/>
        </w:numPr>
        <w:shd w:val="clear" w:color="auto" w:fill="auto"/>
        <w:tabs>
          <w:tab w:val="left" w:pos="215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CF39E9" w:rsidRPr="008503A4" w:rsidRDefault="00CF39E9" w:rsidP="00CF39E9">
      <w:pPr>
        <w:pStyle w:val="a5"/>
        <w:widowControl/>
        <w:numPr>
          <w:ilvl w:val="0"/>
          <w:numId w:val="13"/>
        </w:numPr>
        <w:shd w:val="clear" w:color="auto" w:fill="auto"/>
        <w:tabs>
          <w:tab w:val="left" w:pos="191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 оставления учащимся, достигшим 15 лет, школа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73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</w:t>
      </w:r>
      <w:r w:rsidRPr="008503A4">
        <w:rPr>
          <w:rFonts w:cs="Times New Roman"/>
          <w:sz w:val="24"/>
          <w:szCs w:val="24"/>
        </w:rPr>
        <w:lastRenderedPageBreak/>
        <w:t>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школа в трехдневный срок издает приказ об отчислении учащегося в порядке перевода с указанием принимающей организации.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72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школа в трехдневный срок издает приказ об отчислении учащегося в связи с выбором иной формы обучения.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72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школа в трехдневный срок издает приказ об отчислении учащегося.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69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выдает родителям (законным представителям) учащегося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учащегося;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справку об обучении (о периоде обучения) (Приложение 9).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83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78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78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Прекращение образовательных отношений досрочно по инициативе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4"/>
        </w:numPr>
        <w:shd w:val="clear" w:color="auto" w:fill="auto"/>
        <w:tabs>
          <w:tab w:val="left" w:pos="2084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Образовательные отношения прекращаются досрочно по инициативе школы в случае применения к учащемуся, достигнувшему возраста пятнадцати лет, отчисления как меры дисциплинарного взыскания. Школа в указанном случае руководствуется Правилами внутреннего распорядка учащихся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4"/>
        </w:numPr>
        <w:shd w:val="clear" w:color="auto" w:fill="auto"/>
        <w:tabs>
          <w:tab w:val="left" w:pos="2175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обязана незамедлительно проинформировать Управление образования и по делам молодежи, об отчислении несовершеннолетнего учащегося в качестве меры дисциплинарного взыскания.</w:t>
      </w:r>
    </w:p>
    <w:p w:rsidR="00CF39E9" w:rsidRPr="008503A4" w:rsidRDefault="00CF39E9" w:rsidP="00CF39E9">
      <w:pPr>
        <w:pStyle w:val="a5"/>
        <w:widowControl/>
        <w:numPr>
          <w:ilvl w:val="0"/>
          <w:numId w:val="14"/>
        </w:numPr>
        <w:shd w:val="clear" w:color="auto" w:fill="auto"/>
        <w:tabs>
          <w:tab w:val="left" w:pos="2012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proofErr w:type="gramStart"/>
      <w:r w:rsidRPr="008503A4">
        <w:rPr>
          <w:rFonts w:cs="Times New Roman"/>
          <w:sz w:val="24"/>
          <w:szCs w:val="24"/>
        </w:rPr>
        <w:t>Основанием для отчисления является приказ директора школы,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CF39E9" w:rsidRPr="008503A4" w:rsidRDefault="00CF39E9" w:rsidP="00CF39E9">
      <w:pPr>
        <w:pStyle w:val="a5"/>
        <w:widowControl/>
        <w:numPr>
          <w:ilvl w:val="0"/>
          <w:numId w:val="14"/>
        </w:numPr>
        <w:shd w:val="clear" w:color="auto" w:fill="auto"/>
        <w:tabs>
          <w:tab w:val="left" w:pos="2146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выдает родителям (законным представителям) учащегося следующие документы: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4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личное дело учащегося;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справку об обучении (о периоде обучения).</w:t>
      </w:r>
    </w:p>
    <w:p w:rsidR="00CF39E9" w:rsidRPr="008503A4" w:rsidRDefault="00CF39E9" w:rsidP="00CF39E9">
      <w:pPr>
        <w:pStyle w:val="a5"/>
        <w:widowControl/>
        <w:numPr>
          <w:ilvl w:val="0"/>
          <w:numId w:val="14"/>
        </w:numPr>
        <w:shd w:val="clear" w:color="auto" w:fill="auto"/>
        <w:tabs>
          <w:tab w:val="left" w:pos="2089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4"/>
        </w:numPr>
        <w:shd w:val="clear" w:color="auto" w:fill="auto"/>
        <w:tabs>
          <w:tab w:val="left" w:pos="2041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Если с родителями (законными представителями) учащегося заключен договор об оказании платных образовательных услуг, при досрочном прекращении </w:t>
      </w:r>
      <w:r w:rsidRPr="008503A4">
        <w:rPr>
          <w:rFonts w:cs="Times New Roman"/>
          <w:sz w:val="24"/>
          <w:szCs w:val="24"/>
        </w:rPr>
        <w:lastRenderedPageBreak/>
        <w:t>образовательных отношений такой договор расторгается на основании приказа школы об отчислении учащегося из школы.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978"/>
        </w:tabs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10.11.1. 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школы, в следующих случаях: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прекращения деятельности школы;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299"/>
        </w:tabs>
        <w:spacing w:line="274" w:lineRule="exact"/>
        <w:ind w:left="20" w:firstLine="114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аннулирования лицензии школы;</w:t>
      </w:r>
    </w:p>
    <w:p w:rsidR="00CF39E9" w:rsidRPr="008503A4" w:rsidRDefault="00CF39E9" w:rsidP="00CF39E9">
      <w:pPr>
        <w:pStyle w:val="a5"/>
        <w:shd w:val="clear" w:color="auto" w:fill="auto"/>
        <w:spacing w:line="274" w:lineRule="exact"/>
        <w:ind w:left="20" w:right="20" w:firstLine="148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19"/>
        </w:tabs>
        <w:spacing w:line="274" w:lineRule="exact"/>
        <w:ind w:lef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приостановления действия лицензии школы;</w:t>
      </w:r>
    </w:p>
    <w:p w:rsidR="00CF39E9" w:rsidRPr="008503A4" w:rsidRDefault="00CF39E9" w:rsidP="00CF39E9">
      <w:pPr>
        <w:pStyle w:val="a5"/>
        <w:widowControl/>
        <w:numPr>
          <w:ilvl w:val="0"/>
          <w:numId w:val="4"/>
        </w:numPr>
        <w:shd w:val="clear" w:color="auto" w:fill="auto"/>
        <w:tabs>
          <w:tab w:val="left" w:pos="1359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приостановления действия государственной аккредитации школы полностью или в отношении уровней образования.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2194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 </w:t>
      </w:r>
      <w:proofErr w:type="spellStart"/>
      <w:r w:rsidRPr="008503A4">
        <w:rPr>
          <w:rFonts w:cs="Times New Roman"/>
          <w:sz w:val="24"/>
          <w:szCs w:val="24"/>
        </w:rPr>
        <w:t>Лениногорского</w:t>
      </w:r>
      <w:proofErr w:type="spellEnd"/>
      <w:r w:rsidRPr="008503A4">
        <w:rPr>
          <w:rFonts w:cs="Times New Roman"/>
          <w:sz w:val="24"/>
          <w:szCs w:val="24"/>
        </w:rPr>
        <w:t xml:space="preserve"> муниципального района.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2180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О предстоящем переводе школа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школы, а также </w:t>
      </w:r>
      <w:proofErr w:type="gramStart"/>
      <w:r w:rsidRPr="008503A4">
        <w:rPr>
          <w:rFonts w:cs="Times New Roman"/>
          <w:sz w:val="24"/>
          <w:szCs w:val="24"/>
        </w:rPr>
        <w:t>разместить</w:t>
      </w:r>
      <w:proofErr w:type="gramEnd"/>
      <w:r w:rsidRPr="008503A4">
        <w:rPr>
          <w:rFonts w:cs="Times New Roman"/>
          <w:sz w:val="24"/>
          <w:szCs w:val="24"/>
        </w:rPr>
        <w:t xml:space="preserve"> указанное уведомление на официальном сайте школы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2012"/>
        </w:tabs>
        <w:spacing w:line="274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 причине, влекущей за собой необходимость перевода учащихся, школа уведомляет Учредителя, Управление образования, родителей (законных представителей) учащихся в письменной форме, а также размещает указанное уведомление на официальном сайте школы в сети Интернет.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2122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доводит до сведения учащихся и их родителе</w:t>
      </w:r>
      <w:proofErr w:type="gramStart"/>
      <w:r w:rsidRPr="008503A4">
        <w:rPr>
          <w:rFonts w:cs="Times New Roman"/>
          <w:sz w:val="24"/>
          <w:szCs w:val="24"/>
        </w:rPr>
        <w:t>й(</w:t>
      </w:r>
      <w:proofErr w:type="gramEnd"/>
      <w:r w:rsidRPr="008503A4">
        <w:rPr>
          <w:rFonts w:cs="Times New Roman"/>
          <w:sz w:val="24"/>
          <w:szCs w:val="24"/>
        </w:rPr>
        <w:t>законных представителей) полученную от Управления образования информацию об организациях, реализующих соответствующие образовательные программы, которые дали согласие на перевод учащихся из школы,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2137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После получения соответствующих письменных согласий родителе</w:t>
      </w:r>
      <w:proofErr w:type="gramStart"/>
      <w:r w:rsidRPr="008503A4">
        <w:rPr>
          <w:rFonts w:cs="Times New Roman"/>
          <w:sz w:val="24"/>
          <w:szCs w:val="24"/>
        </w:rPr>
        <w:t>й(</w:t>
      </w:r>
      <w:proofErr w:type="gramEnd"/>
      <w:r w:rsidRPr="008503A4">
        <w:rPr>
          <w:rFonts w:cs="Times New Roman"/>
          <w:sz w:val="24"/>
          <w:szCs w:val="24"/>
        </w:rPr>
        <w:t>законных представителей)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2175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lastRenderedPageBreak/>
        <w:t>В</w:t>
      </w:r>
      <w:r w:rsidRPr="008503A4">
        <w:rPr>
          <w:rFonts w:cs="Times New Roman"/>
          <w:sz w:val="24"/>
          <w:szCs w:val="24"/>
        </w:rPr>
        <w:tab/>
        <w:t>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CF39E9" w:rsidRPr="008503A4" w:rsidRDefault="00CF39E9" w:rsidP="00CF39E9">
      <w:pPr>
        <w:pStyle w:val="a5"/>
        <w:widowControl/>
        <w:numPr>
          <w:ilvl w:val="0"/>
          <w:numId w:val="15"/>
        </w:numPr>
        <w:shd w:val="clear" w:color="auto" w:fill="auto"/>
        <w:tabs>
          <w:tab w:val="left" w:pos="1921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Школа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681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>Отчисление экстернов, принятых в школу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CF39E9" w:rsidRPr="008503A4" w:rsidRDefault="00CF39E9" w:rsidP="00CF39E9">
      <w:pPr>
        <w:pStyle w:val="a5"/>
        <w:widowControl/>
        <w:numPr>
          <w:ilvl w:val="0"/>
          <w:numId w:val="12"/>
        </w:numPr>
        <w:shd w:val="clear" w:color="auto" w:fill="auto"/>
        <w:tabs>
          <w:tab w:val="left" w:pos="1695"/>
        </w:tabs>
        <w:spacing w:line="322" w:lineRule="exact"/>
        <w:ind w:left="20" w:right="20" w:firstLine="1160"/>
        <w:rPr>
          <w:rFonts w:cs="Times New Roman"/>
          <w:sz w:val="24"/>
          <w:szCs w:val="24"/>
        </w:rPr>
      </w:pPr>
      <w:r w:rsidRPr="008503A4">
        <w:rPr>
          <w:rFonts w:cs="Times New Roman"/>
          <w:sz w:val="24"/>
          <w:szCs w:val="24"/>
        </w:rPr>
        <w:t xml:space="preserve">Права и обязанности учащегося, предусмотренные законодательством об образовании и локальными нормативными актами школы, прекращаются </w:t>
      </w:r>
      <w:proofErr w:type="gramStart"/>
      <w:r w:rsidRPr="008503A4">
        <w:rPr>
          <w:rFonts w:cs="Times New Roman"/>
          <w:sz w:val="24"/>
          <w:szCs w:val="24"/>
        </w:rPr>
        <w:t>с даты</w:t>
      </w:r>
      <w:proofErr w:type="gramEnd"/>
      <w:r w:rsidRPr="008503A4">
        <w:rPr>
          <w:rFonts w:cs="Times New Roman"/>
          <w:sz w:val="24"/>
          <w:szCs w:val="24"/>
        </w:rPr>
        <w:t xml:space="preserve"> его отчисления из школы.</w:t>
      </w:r>
    </w:p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p w:rsidR="00CF39E9" w:rsidRDefault="00CF39E9"/>
    <w:sectPr w:rsidR="00CF39E9" w:rsidSect="007A7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1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6">
    <w:nsid w:val="0000000D"/>
    <w:multiLevelType w:val="multilevel"/>
    <w:tmpl w:val="0000000C"/>
    <w:lvl w:ilvl="0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6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8">
    <w:nsid w:val="00000011"/>
    <w:multiLevelType w:val="multilevel"/>
    <w:tmpl w:val="00000010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9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0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3">
    <w:nsid w:val="0000001B"/>
    <w:multiLevelType w:val="multilevel"/>
    <w:tmpl w:val="0000001A"/>
    <w:lvl w:ilvl="0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0.10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abstractNum w:abstractNumId="14">
    <w:nsid w:val="0000001D"/>
    <w:multiLevelType w:val="multilevel"/>
    <w:tmpl w:val="0000001C"/>
    <w:lvl w:ilvl="0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10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39E9"/>
    <w:rsid w:val="000C3FEC"/>
    <w:rsid w:val="007A75D3"/>
    <w:rsid w:val="00CF39E9"/>
    <w:rsid w:val="00DF0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9E9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link w:val="a5"/>
    <w:uiPriority w:val="99"/>
    <w:rsid w:val="00CF39E9"/>
    <w:rPr>
      <w:rFonts w:ascii="Times New Roman" w:hAnsi="Times New Roman"/>
      <w:shd w:val="clear" w:color="auto" w:fill="FFFFFF"/>
    </w:rPr>
  </w:style>
  <w:style w:type="paragraph" w:styleId="a5">
    <w:name w:val="Body Text"/>
    <w:basedOn w:val="a"/>
    <w:link w:val="1"/>
    <w:uiPriority w:val="99"/>
    <w:rsid w:val="00CF39E9"/>
    <w:pPr>
      <w:widowControl w:val="0"/>
      <w:shd w:val="clear" w:color="auto" w:fill="FFFFFF"/>
      <w:spacing w:after="0" w:line="240" w:lineRule="auto"/>
      <w:ind w:firstLine="400"/>
      <w:jc w:val="both"/>
    </w:pPr>
    <w:rPr>
      <w:rFonts w:ascii="Times New Roman" w:hAnsi="Times New Roman"/>
    </w:rPr>
  </w:style>
  <w:style w:type="character" w:customStyle="1" w:styleId="a6">
    <w:name w:val="Основной текст Знак"/>
    <w:basedOn w:val="a0"/>
    <w:link w:val="a5"/>
    <w:uiPriority w:val="99"/>
    <w:semiHidden/>
    <w:rsid w:val="00CF39E9"/>
  </w:style>
  <w:style w:type="paragraph" w:customStyle="1" w:styleId="10">
    <w:name w:val="Заголовок №1"/>
    <w:basedOn w:val="a"/>
    <w:link w:val="11"/>
    <w:uiPriority w:val="99"/>
    <w:rsid w:val="00CF39E9"/>
    <w:pPr>
      <w:shd w:val="clear" w:color="auto" w:fill="FFFFFF"/>
      <w:spacing w:before="180" w:after="0" w:line="274" w:lineRule="exact"/>
      <w:ind w:hanging="1980"/>
      <w:outlineLvl w:val="0"/>
    </w:pPr>
    <w:rPr>
      <w:rFonts w:ascii="Times New Roman" w:eastAsia="Arial Unicode MS" w:hAnsi="Times New Roman" w:cs="Times New Roman"/>
      <w:b/>
      <w:bCs/>
      <w:spacing w:val="4"/>
      <w:sz w:val="21"/>
      <w:szCs w:val="21"/>
      <w:lang w:eastAsia="ru-RU"/>
    </w:rPr>
  </w:style>
  <w:style w:type="character" w:customStyle="1" w:styleId="11">
    <w:name w:val="Заголовок №1_"/>
    <w:basedOn w:val="a0"/>
    <w:link w:val="10"/>
    <w:uiPriority w:val="99"/>
    <w:locked/>
    <w:rsid w:val="00CF39E9"/>
    <w:rPr>
      <w:rFonts w:ascii="Times New Roman" w:eastAsia="Arial Unicode MS" w:hAnsi="Times New Roman" w:cs="Times New Roman"/>
      <w:b/>
      <w:bCs/>
      <w:spacing w:val="4"/>
      <w:sz w:val="21"/>
      <w:szCs w:val="21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5627</Words>
  <Characters>32076</Characters>
  <Application>Microsoft Office Word</Application>
  <DocSecurity>0</DocSecurity>
  <Lines>267</Lines>
  <Paragraphs>75</Paragraphs>
  <ScaleCrop>false</ScaleCrop>
  <Company>Grizli777</Company>
  <LinksUpToDate>false</LinksUpToDate>
  <CharactersWithSpaces>37628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1</cp:revision>
  <dcterms:created xsi:type="dcterms:W3CDTF">2021-03-23T07:40:00Z</dcterms:created>
  <dcterms:modified xsi:type="dcterms:W3CDTF">2021-03-23T07:47:00Z</dcterms:modified>
</cp:coreProperties>
</file>